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8731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授权委托书</w:t>
      </w:r>
    </w:p>
    <w:p w14:paraId="406E468D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致：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u w:val="single"/>
          <w:lang w:val="en-US" w:eastAsia="zh-CN"/>
        </w:rPr>
        <w:t>岳阳综保区兴港检验检疫服务有限公司（邀选单位）</w:t>
      </w:r>
    </w:p>
    <w:p w14:paraId="57B4C0A9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本授权委托书声明：我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（姓名），系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___________________________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（单位名称）的法定代表人，现授权委托本单位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（被委托人姓名），身份证号码：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______________________________________________________</w:t>
      </w:r>
    </w:p>
    <w:p w14:paraId="1CFDD4DA">
      <w:pPr>
        <w:pStyle w:val="5"/>
        <w:ind w:left="0" w:leftChars="0" w:firstLine="0" w:firstLineChars="0"/>
        <w:jc w:val="both"/>
        <w:rPr>
          <w:sz w:val="24"/>
        </w:rPr>
      </w:pPr>
      <w:r>
        <w:rPr>
          <w:rFonts w:ascii="宋体" w:hAnsi="宋体" w:eastAsia="宋体" w:cs="宋体"/>
          <w:b/>
          <w:i/>
          <w:spacing w:val="0"/>
          <w:sz w:val="24"/>
        </w:rPr>
        <w:t xml:space="preserve">为我方代理人，以本单位名义参与 </w:t>
      </w:r>
      <w:r>
        <w:rPr>
          <w:rFonts w:hint="eastAsia" w:ascii="宋体" w:hAnsi="宋体" w:eastAsia="宋体" w:cs="宋体"/>
          <w:b w:val="0"/>
          <w:bCs w:val="0"/>
          <w:i w:val="0"/>
          <w:color w:val="auto"/>
          <w:spacing w:val="0"/>
          <w:kern w:val="0"/>
          <w:sz w:val="24"/>
          <w:szCs w:val="22"/>
          <w:u w:val="single"/>
          <w:lang w:val="en-US" w:eastAsia="zh-CN"/>
        </w:rPr>
        <w:t>棉籽压榨专用厂房建设项目外线工程设计服务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（项目名称）的非标比选活动，全权处理与此项目相关的比选文件提交、澄清、谈判、签约等一切事宜。</w:t>
      </w:r>
    </w:p>
    <w:p w14:paraId="79DA8B1F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代理人在上述事项中所签署的有关文件及作出的行为，我单位均予以承认，并承担相应的法律责任。</w:t>
      </w:r>
    </w:p>
    <w:p w14:paraId="50FCA9E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本委托书有效期自签署之日起至本项目比选工作结束之日止。</w:t>
      </w:r>
    </w:p>
    <w:p w14:paraId="32EBE07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委托单位（盖章）：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5624B7B4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法定代表人（签字或盖章）：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0CA31DD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被委托人（签字）：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09D188A1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联系电话：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6E79CE7F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电子邮箱：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5FFE476D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地址：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48A1CC7B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日期：_______年____月____日</w:t>
      </w:r>
    </w:p>
    <w:p w14:paraId="463BFB22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（附：被委托人身份证复印件并加盖公章）</w:t>
      </w:r>
    </w:p>
    <w:p w14:paraId="3F164B98">
      <w:pPr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br w:type="page"/>
      </w:r>
    </w:p>
    <w:p w14:paraId="55E0CB77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法定代表人身份证复印件（需加盖公章）：</w:t>
      </w:r>
    </w:p>
    <w:p w14:paraId="4CE266A8">
      <w:pPr>
        <w:rPr>
          <w:rFonts w:hint="default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default" w:ascii="宋体" w:hAnsi="宋体" w:eastAsia="宋体" w:cs="宋体"/>
          <w:b w:val="0"/>
          <w:i w:val="0"/>
          <w:spacing w:val="0"/>
          <w:sz w:val="24"/>
          <w:lang w:val="en-US" w:eastAsia="zh-CN"/>
        </w:rPr>
        <w:br w:type="page"/>
      </w:r>
    </w:p>
    <w:p w14:paraId="414A0A9F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被委托人身份复印件（需加盖公章）：</w:t>
      </w:r>
    </w:p>
    <w:p w14:paraId="11701FF6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3189C36E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2CB8D4AF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55C49129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6B4BBC1B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4BAFD4EF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3503F9F8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08E803E3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790FA4E6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404C29E7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5E8CA100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64D89300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51346051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650EBA71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</w:p>
    <w:p w14:paraId="4967219D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  <w:sectPr>
          <w:headerReference r:id="rId3" w:type="default"/>
          <w:footerReference r:id="rId4" w:type="default"/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  <w:t>（以上内容不列入密封文件袋）</w:t>
      </w:r>
    </w:p>
    <w:p w14:paraId="326354E4">
      <w:pPr>
        <w:pStyle w:val="5"/>
        <w:ind w:firstLine="210"/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  <w:t>（以下内容列入密封文件袋并贴封条，胶装两份）</w:t>
      </w:r>
    </w:p>
    <w:p w14:paraId="5A1CF9FF">
      <w:pPr>
        <w:pStyle w:val="5"/>
        <w:ind w:firstLine="210"/>
        <w:jc w:val="center"/>
        <w:rPr>
          <w:rFonts w:hint="default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  <w:t>岳阳综保区兴港检验检疫服务有限公司</w:t>
      </w:r>
    </w:p>
    <w:p w14:paraId="5764BE1D">
      <w:pPr>
        <w:pStyle w:val="5"/>
        <w:ind w:firstLine="21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0"/>
          <w:szCs w:val="40"/>
          <w:lang w:val="en-US" w:eastAsia="zh-CN"/>
        </w:rPr>
        <w:t>棉籽压榨专用厂房建设项目外线工程设计服务</w:t>
      </w:r>
    </w:p>
    <w:p w14:paraId="43DED7F8">
      <w:pPr>
        <w:jc w:val="center"/>
        <w:rPr>
          <w:rFonts w:hint="eastAsia" w:ascii="仿宋_GB2312" w:hAnsi="仿宋_GB2312" w:eastAsia="仿宋_GB2312" w:cs="仿宋_GB2312"/>
          <w:b/>
          <w:bCs/>
          <w:sz w:val="72"/>
          <w:szCs w:val="72"/>
        </w:rPr>
      </w:pPr>
      <w:r>
        <w:rPr>
          <w:rFonts w:hint="eastAsia" w:ascii="仿宋_GB2312" w:hAnsi="仿宋_GB2312" w:eastAsia="仿宋_GB2312" w:cs="仿宋_GB2312"/>
          <w:b/>
          <w:bCs/>
          <w:sz w:val="72"/>
          <w:szCs w:val="7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b/>
          <w:bCs/>
          <w:sz w:val="72"/>
          <w:szCs w:val="72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72"/>
          <w:szCs w:val="7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sz w:val="72"/>
          <w:szCs w:val="72"/>
        </w:rPr>
        <w:t>　 文   件</w:t>
      </w:r>
    </w:p>
    <w:p w14:paraId="2ECD72D9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 w14:paraId="04F3F26C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 w14:paraId="6B8EF57B">
      <w:pPr>
        <w:jc w:val="center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比选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编号：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YYBS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  <w:t>608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</w:rPr>
        <w:t>-0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  <w:t>01</w:t>
      </w:r>
    </w:p>
    <w:p w14:paraId="3E309126">
      <w:pPr>
        <w:jc w:val="center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 w14:paraId="3DB92ED9">
      <w:pPr>
        <w:spacing w:line="440" w:lineRule="exact"/>
        <w:ind w:firstLine="1108" w:firstLineChars="34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626BA4E">
      <w:pPr>
        <w:spacing w:line="440" w:lineRule="exact"/>
        <w:ind w:firstLine="1108" w:firstLineChars="34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99FC5FD">
      <w:pPr>
        <w:spacing w:line="440" w:lineRule="exact"/>
        <w:ind w:firstLine="1108" w:firstLineChars="34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EF2550C">
      <w:pPr>
        <w:spacing w:line="4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00FECB4">
      <w:pPr>
        <w:pStyle w:val="5"/>
        <w:ind w:firstLine="210"/>
        <w:rPr>
          <w:rFonts w:hint="eastAsia" w:ascii="仿宋_GB2312" w:hAnsi="仿宋_GB2312" w:eastAsia="仿宋_GB2312" w:cs="仿宋_GB2312"/>
        </w:rPr>
      </w:pPr>
    </w:p>
    <w:p w14:paraId="1D2218C2">
      <w:pPr>
        <w:spacing w:line="440" w:lineRule="exact"/>
        <w:ind w:firstLine="1108" w:firstLineChars="34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99015EB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609CE7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47BFF75">
      <w:pPr>
        <w:pStyle w:val="5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单位名称      </w:t>
      </w:r>
    </w:p>
    <w:p w14:paraId="6358EDAC">
      <w:pP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br w:type="page"/>
      </w:r>
    </w:p>
    <w:p w14:paraId="42FB847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一、授权委托书</w:t>
      </w:r>
    </w:p>
    <w:p w14:paraId="16C8F01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致：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u w:val="single"/>
          <w:lang w:val="en-US" w:eastAsia="zh-CN"/>
        </w:rPr>
        <w:t>岳阳综保区兴港检验检疫服务有限公司（邀选单位）</w:t>
      </w:r>
    </w:p>
    <w:p w14:paraId="40E62A27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本授权委托书声明：我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（姓名），系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___________________________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 xml:space="preserve">（单位名称）的法定代表人，现授权委托本单位 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（被委托人姓名），身份证号码：</w:t>
      </w:r>
      <w:r>
        <w:rPr>
          <w:rFonts w:ascii="宋体" w:hAnsi="宋体" w:eastAsia="宋体" w:cs="宋体"/>
          <w:b/>
          <w:i w:val="0"/>
          <w:spacing w:val="0"/>
          <w:sz w:val="24"/>
        </w:rPr>
        <w:t>______________________________________________________</w:t>
      </w:r>
    </w:p>
    <w:p w14:paraId="2C9E1ABA">
      <w:pPr>
        <w:pStyle w:val="5"/>
        <w:ind w:left="0" w:leftChars="0" w:firstLine="0" w:firstLineChars="0"/>
        <w:jc w:val="both"/>
        <w:rPr>
          <w:sz w:val="24"/>
        </w:rPr>
      </w:pPr>
      <w:r>
        <w:rPr>
          <w:rFonts w:ascii="宋体" w:hAnsi="宋体" w:eastAsia="宋体" w:cs="宋体"/>
          <w:b/>
          <w:i/>
          <w:spacing w:val="0"/>
          <w:sz w:val="24"/>
        </w:rPr>
        <w:t xml:space="preserve">为我方代理人，以本单位名义参与 </w:t>
      </w:r>
      <w:r>
        <w:rPr>
          <w:rFonts w:hint="eastAsia" w:ascii="宋体" w:hAnsi="宋体" w:eastAsia="宋体" w:cs="宋体"/>
          <w:b w:val="0"/>
          <w:bCs w:val="0"/>
          <w:i w:val="0"/>
          <w:color w:val="auto"/>
          <w:spacing w:val="0"/>
          <w:kern w:val="0"/>
          <w:sz w:val="24"/>
          <w:szCs w:val="22"/>
          <w:u w:val="single"/>
          <w:lang w:val="en-US" w:eastAsia="zh-CN"/>
        </w:rPr>
        <w:t>棉籽压榨专用厂房建设项目外线工程设计服务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（项目名称）的非标比选活动，全权处理与此项目相关的比选文件提交、澄清、谈判、签约等一切事宜。</w:t>
      </w:r>
    </w:p>
    <w:p w14:paraId="1588C853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代理人在上述事项中所签署的有关文件及作出的行为，我单位均予以承认，并承担相应的法律责任。</w:t>
      </w:r>
    </w:p>
    <w:p w14:paraId="54312AFB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本委托书有效期自签署之日起至本项目比选工作结束之日止。</w:t>
      </w:r>
    </w:p>
    <w:p w14:paraId="7349E3F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委托单位（盖章）：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237B254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法定代表人（签字或盖章）：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2FC3603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被委托人（签字）：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68AA891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联系电话：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4C9D59F4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电子邮箱：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6F64D38B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地址：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412ADEC0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日期：_______年____月____日</w:t>
      </w:r>
    </w:p>
    <w:p w14:paraId="3D1859AA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（附：被委托人身份证复印件并加盖公章）</w:t>
      </w:r>
    </w:p>
    <w:p w14:paraId="6406FDC5">
      <w:pPr>
        <w:rPr>
          <w:rFonts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br w:type="page"/>
      </w:r>
    </w:p>
    <w:p w14:paraId="7BB29F4B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法定代表人身份证复印件（需加盖公章）：</w:t>
      </w:r>
    </w:p>
    <w:p w14:paraId="2DA258BF">
      <w:pPr>
        <w:rPr>
          <w:rFonts w:hint="default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default" w:ascii="宋体" w:hAnsi="宋体" w:eastAsia="宋体" w:cs="宋体"/>
          <w:b w:val="0"/>
          <w:i w:val="0"/>
          <w:spacing w:val="0"/>
          <w:sz w:val="24"/>
          <w:lang w:val="en-US" w:eastAsia="zh-CN"/>
        </w:rPr>
        <w:br w:type="page"/>
      </w:r>
    </w:p>
    <w:p w14:paraId="5EC7528D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被委托人身份复印件（需加盖公章）：</w:t>
      </w:r>
    </w:p>
    <w:p w14:paraId="678D68C4">
      <w:pPr>
        <w:rPr>
          <w:rFonts w:hint="default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br w:type="page"/>
      </w:r>
    </w:p>
    <w:p w14:paraId="510A384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二、企业营业执照</w:t>
      </w:r>
    </w:p>
    <w:p w14:paraId="4EC15CA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单位名称：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21CDDE6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统一社会信用代码：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1577ECA1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注册地址：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5E2F2773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法定代表人：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445101C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注册资本：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791BF54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成立日期：</w:t>
      </w:r>
      <w:r>
        <w:rPr>
          <w:rFonts w:ascii="宋体" w:hAnsi="宋体" w:eastAsia="宋体" w:cs="宋体"/>
          <w:b/>
          <w:i/>
          <w:spacing w:val="0"/>
          <w:sz w:val="24"/>
        </w:rPr>
        <w:t>年____月____日</w:t>
      </w:r>
    </w:p>
    <w:p w14:paraId="2DDCC05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/>
          <w:spacing w:val="0"/>
          <w:sz w:val="24"/>
        </w:rPr>
        <w:t>营业期限：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</w:t>
      </w:r>
    </w:p>
    <w:p w14:paraId="3C3BE311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经营范围：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052675A0">
      <w:pPr>
        <w:rPr>
          <w:rFonts w:ascii="宋体" w:hAnsi="宋体" w:eastAsia="宋体" w:cs="宋体"/>
          <w:b/>
          <w:i w:val="0"/>
          <w:spacing w:val="0"/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br w:type="page"/>
      </w:r>
    </w:p>
    <w:p w14:paraId="4C5851AE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营业执照副本复印件（需加盖公章）</w:t>
      </w:r>
    </w:p>
    <w:p w14:paraId="7B020CE6">
      <w:pP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br w:type="page"/>
      </w:r>
    </w:p>
    <w:p w14:paraId="7FC2C9D2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/>
          <w:i w:val="0"/>
          <w:spacing w:val="0"/>
          <w:sz w:val="28"/>
          <w:lang w:eastAsia="zh-CN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三、</w:t>
      </w:r>
      <w:r>
        <w:rPr>
          <w:rFonts w:hint="eastAsia" w:ascii="宋体" w:hAnsi="宋体" w:eastAsia="宋体" w:cs="宋体"/>
          <w:b/>
          <w:i w:val="0"/>
          <w:spacing w:val="0"/>
          <w:sz w:val="28"/>
          <w:lang w:val="en-US" w:eastAsia="zh-CN"/>
        </w:rPr>
        <w:t>与比选文件有关</w:t>
      </w:r>
      <w:r>
        <w:rPr>
          <w:rFonts w:ascii="宋体" w:hAnsi="宋体" w:eastAsia="宋体" w:cs="宋体"/>
          <w:b/>
          <w:i w:val="0"/>
          <w:spacing w:val="0"/>
          <w:sz w:val="28"/>
        </w:rPr>
        <w:t>企业资质文件复印件</w:t>
      </w:r>
      <w:r>
        <w:rPr>
          <w:rFonts w:hint="eastAsia" w:ascii="宋体" w:hAnsi="宋体" w:eastAsia="宋体" w:cs="宋体"/>
          <w:b/>
          <w:i w:val="0"/>
          <w:spacing w:val="0"/>
          <w:sz w:val="28"/>
          <w:lang w:eastAsia="zh-CN"/>
        </w:rPr>
        <w:t>（</w:t>
      </w:r>
      <w:r>
        <w:rPr>
          <w:rFonts w:hint="eastAsia" w:ascii="宋体" w:hAnsi="宋体" w:eastAsia="宋体" w:cs="宋体"/>
          <w:b/>
          <w:i w:val="0"/>
          <w:spacing w:val="0"/>
          <w:sz w:val="28"/>
          <w:lang w:val="en-US" w:eastAsia="zh-CN"/>
        </w:rPr>
        <w:t>需加盖公章</w:t>
      </w:r>
      <w:r>
        <w:rPr>
          <w:rFonts w:hint="eastAsia" w:ascii="宋体" w:hAnsi="宋体" w:eastAsia="宋体" w:cs="宋体"/>
          <w:b/>
          <w:i w:val="0"/>
          <w:spacing w:val="0"/>
          <w:sz w:val="28"/>
          <w:lang w:eastAsia="zh-CN"/>
        </w:rPr>
        <w:t>）</w:t>
      </w:r>
    </w:p>
    <w:p w14:paraId="7BDBFF7D">
      <w:pPr>
        <w:rPr>
          <w:rFonts w:ascii="宋体" w:hAnsi="宋体" w:eastAsia="宋体" w:cs="宋体"/>
          <w:b/>
          <w:i w:val="0"/>
          <w:spacing w:val="0"/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br w:type="page"/>
      </w:r>
    </w:p>
    <w:p w14:paraId="4F8D2BF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四、信用中国查询结果</w:t>
      </w:r>
    </w:p>
    <w:p w14:paraId="41D9341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我单位已通过“信用中国”网站（www.creditchina.gov.cn）进行信用信息查询，现提交查询结果如下：</w:t>
      </w:r>
    </w:p>
    <w:p w14:paraId="1C769BD0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单位名称：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2097B71C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统一社会信用代码：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6C751B5C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查询日期：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_______年____月____日</w:t>
      </w:r>
    </w:p>
    <w:p w14:paraId="1935678F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查询结果：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□ 无不良信用记录</w:t>
      </w:r>
      <w:r>
        <w:br w:type="textWrapping"/>
      </w:r>
      <w:r>
        <w:rPr>
          <w:rFonts w:ascii="宋体" w:hAnsi="宋体" w:eastAsia="宋体" w:cs="宋体"/>
          <w:b w:val="0"/>
          <w:i w:val="0"/>
          <w:spacing w:val="0"/>
          <w:sz w:val="24"/>
        </w:rPr>
        <w:t>□ 存在失信记录（需附说明及整改情况）</w:t>
      </w:r>
    </w:p>
    <w:p w14:paraId="41B07817">
      <w:pPr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br w:type="page"/>
      </w:r>
    </w:p>
    <w:p w14:paraId="4CAE69C0">
      <w:pPr>
        <w:pageBreakBefore w:val="0"/>
        <w:numPr>
          <w:ilvl w:val="0"/>
          <w:numId w:val="0"/>
        </w:numPr>
        <w:wordWrap/>
        <w:spacing w:before="160" w:after="0"/>
        <w:ind w:leftChars="0" w:right="0" w:rightChars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信用中国查询报告复印件（需加盖公章）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2731"/>
        <w:gridCol w:w="3065"/>
        <w:gridCol w:w="1468"/>
        <w:gridCol w:w="1326"/>
        <w:gridCol w:w="2939"/>
        <w:gridCol w:w="337"/>
      </w:tblGrid>
      <w:tr w14:paraId="5DFDB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" w:type="pct"/>
          <w:trHeight w:val="920" w:hRule="atLeast"/>
        </w:trPr>
        <w:tc>
          <w:tcPr>
            <w:tcW w:w="48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E082">
            <w:pPr>
              <w:pageBreakBefore w:val="0"/>
              <w:wordWrap/>
              <w:spacing w:before="160" w:after="0"/>
              <w:ind w:left="0" w:right="0"/>
              <w:jc w:val="left"/>
              <w:textAlignment w:val="auto"/>
              <w:rPr>
                <w:sz w:val="28"/>
              </w:rPr>
            </w:pPr>
            <w:r>
              <w:rPr>
                <w:rFonts w:ascii="宋体" w:hAnsi="宋体" w:eastAsia="宋体" w:cs="宋体"/>
                <w:b/>
                <w:i w:val="0"/>
                <w:spacing w:val="0"/>
                <w:sz w:val="28"/>
              </w:rPr>
              <w:t>五、比选报价表</w:t>
            </w:r>
          </w:p>
          <w:p w14:paraId="5D9A2681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E17AB2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附件1：棉籽压榨专用厂房建设项目外线工程设计服务比选报价清单</w:t>
            </w:r>
          </w:p>
        </w:tc>
      </w:tr>
      <w:tr w14:paraId="5F198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项目实施阶段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工作量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2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比选报价（含税价）</w:t>
            </w:r>
          </w:p>
        </w:tc>
      </w:tr>
      <w:tr w14:paraId="7270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项目前期阶段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设计服务，含初步设计、施工图设计和施工图预算编制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116800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116800</w:t>
            </w:r>
          </w:p>
        </w:tc>
        <w:tc>
          <w:tcPr>
            <w:tcW w:w="12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E80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项目前期阶段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管线探测，为满足设计要求的勘测服务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14200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14200</w:t>
            </w:r>
          </w:p>
        </w:tc>
        <w:tc>
          <w:tcPr>
            <w:tcW w:w="12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14F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253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 计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131000</w:t>
            </w:r>
          </w:p>
        </w:tc>
        <w:tc>
          <w:tcPr>
            <w:tcW w:w="12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</w:tbl>
    <w:p w14:paraId="61D6794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</w:t>
      </w:r>
    </w:p>
    <w:p w14:paraId="3AE5D450">
      <w:pPr>
        <w:pStyle w:val="5"/>
        <w:ind w:left="0" w:leftChars="0" w:firstLine="0" w:firstLineChars="0"/>
        <w:rPr>
          <w:rFonts w:hint="default"/>
          <w:lang w:val="en-US" w:eastAsia="zh-CN"/>
        </w:rPr>
      </w:pPr>
    </w:p>
    <w:p w14:paraId="1A6254E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cols w:space="720" w:num="1"/>
        </w:sectPr>
      </w:pPr>
    </w:p>
    <w:p w14:paraId="6DCE92E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bookmarkStart w:id="0" w:name="_GoBack"/>
      <w:bookmarkEnd w:id="0"/>
      <w:r>
        <w:rPr>
          <w:rFonts w:ascii="宋体" w:hAnsi="宋体" w:eastAsia="宋体" w:cs="宋体"/>
          <w:b/>
          <w:i w:val="0"/>
          <w:spacing w:val="0"/>
          <w:sz w:val="24"/>
        </w:rPr>
        <w:t>郑重声明：</w:t>
      </w:r>
    </w:p>
    <w:p w14:paraId="74EBDE15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我单位承诺所提交的所有资料真实、合法、有效，无任何虚假和欺骗行为。若经查实存在虚假材料，愿承担由此引起的一切法律责任及比选无效等后果。</w:t>
      </w:r>
    </w:p>
    <w:p w14:paraId="14171F2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参选单位（盖章）：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4805DE4F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法定代表人或授权代表（签字）：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___________________________</w:t>
      </w:r>
    </w:p>
    <w:p w14:paraId="54B86E4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日期：_______年____月____日</w:t>
      </w:r>
    </w:p>
    <w:p w14:paraId="4F7B5D90">
      <w:pPr>
        <w:rPr>
          <w:rFonts w:ascii="宋体" w:hAnsi="宋体" w:eastAsia="宋体" w:cs="宋体"/>
          <w:b/>
          <w:i w:val="0"/>
          <w:spacing w:val="0"/>
          <w:sz w:val="24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442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F50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2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08FA1090"/>
    <w:rsid w:val="2FB533B1"/>
    <w:rsid w:val="33DC316D"/>
    <w:rsid w:val="4C085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99"/>
    <w:pPr>
      <w:keepNext/>
      <w:keepLines/>
      <w:adjustRightInd w:val="0"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3"/>
    <w:qFormat/>
    <w:uiPriority w:val="0"/>
    <w:pPr>
      <w:spacing w:line="360" w:lineRule="auto"/>
      <w:ind w:firstLine="309" w:firstLineChars="100"/>
      <w:outlineLvl w:val="0"/>
    </w:pPr>
    <w:rPr>
      <w:bCs/>
      <w:color w:val="000000"/>
      <w:kern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851</Words>
  <Characters>1478</Characters>
  <TotalTime>4</TotalTime>
  <ScaleCrop>false</ScaleCrop>
  <LinksUpToDate>false</LinksUpToDate>
  <CharactersWithSpaces>1506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2025-12-29T14:49:00Z</dcterms:created>
  <dc:creator>Apache POI</dc:creator>
  <cp:lastModifiedBy>抄了么抄手荣女士</cp:lastModifiedBy>
  <dcterms:modified xsi:type="dcterms:W3CDTF">2026-08-21T03:13:44Z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CJmOw5C5l/pX8cE+lvJWTXG9KHROsjt/xVDp94k3X28=","ProduceID":"doc_sgs:82c8549f-112c-4b5d-bee9-776006a91be7","ReservedCode2":"CJmOw5C5l/pX8cE+lvJWTXG9KHROsjt/xVDp94k3X28=","PropagateID":"doc_sgs:82c8549f-112c-4b5d-bee9-776006a91be7","ContentProducer":"001191440101MA9Y9T4H7A00000"}</vt:lpwstr>
  </property>
  <property fmtid="{D5CDD505-2E9C-101B-9397-08002B2CF9AE}" pid="3" name="KSOTemplateDocerSaveRecord">
    <vt:lpwstr>eyJoZGlkIjoiMzFhMzliNDQxOTZhYTlkNjNmYTk1YWRiYjc1MGM5Y2QiLCJ1c2VySWQiOiI1NDM0NjMwMjYifQ==</vt:lpwstr>
  </property>
  <property fmtid="{D5CDD505-2E9C-101B-9397-08002B2CF9AE}" pid="4" name="KSOProductBuildVer">
    <vt:lpwstr>2052-12.1.0.28043</vt:lpwstr>
  </property>
  <property fmtid="{D5CDD505-2E9C-101B-9397-08002B2CF9AE}" pid="5" name="ICV">
    <vt:lpwstr>7C760C772CDB452197E1FA43127C0E81_12</vt:lpwstr>
  </property>
</Properties>
</file>